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"30"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4721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4407, местонахождение: Челябинская обл., Кизильский район, с.Кизильское, ул.Ленинская, д.97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4407, местонахождение: Челябинская обл., Кизильский район, с.Кизильское, ул.Ленинская, д.97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409-ПП/4721 от "30"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"29" июня 2026 г., время: 17:50:23.329;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"29" июня 2026 17:50:23.329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15,60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№19, в размере </w:t>
      </w:r>
      <w:r>
        <w:rPr>
          <w:rFonts w:ascii="Times New Roman" w:hAnsi="Times New Roman"/>
          <w:b/>
          <w:i/>
          <w:color w:val="000000"/>
        </w:rPr>
        <w:t xml:space="preserve">15.60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19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27.06.2026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29.06.2026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15.56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